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5F7244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5F7244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5F724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5F724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5F7244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5F7244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5F7244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5F7244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BEF2F58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5F724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5F7244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5F7244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5F724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77777777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 xml:space="preserve"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</w:t>
      </w:r>
      <w:proofErr w:type="gramStart"/>
      <w:r w:rsidRPr="00840171">
        <w:rPr>
          <w:rFonts w:ascii="Arial" w:hAnsi="Arial" w:cs="Arial"/>
          <w:i/>
          <w:sz w:val="16"/>
          <w:szCs w:val="18"/>
        </w:rPr>
        <w:t>d’une droit</w:t>
      </w:r>
      <w:proofErr w:type="gramEnd"/>
      <w:r w:rsidRPr="00840171"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F34F50" w:rsidRPr="00EC487B" w14:paraId="7107C6C8" w14:textId="77777777" w:rsidTr="00E958FA">
        <w:trPr>
          <w:trHeight w:val="690"/>
        </w:trPr>
        <w:tc>
          <w:tcPr>
            <w:tcW w:w="1382" w:type="dxa"/>
            <w:vAlign w:val="center"/>
          </w:tcPr>
          <w:p w14:paraId="7358F905" w14:textId="6B330D85" w:rsidR="00F34F50" w:rsidRDefault="00F34F50" w:rsidP="00F34F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 collectif gratuit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75617DF" w14:textId="40A067A3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CDEA4F1" w14:textId="64B49EF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46AB714" w14:textId="004295BD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CFE21C2" w14:textId="157735C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C61B864" w14:textId="1955C22C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BEB8E8D" w14:textId="0A06D568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6C86FDF" w14:textId="43359E06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787DC7" w14:textId="7AFC34C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37E04E0" w14:textId="3880EE1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48DC717" w14:textId="4539B1C1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E1B7C4C" w14:textId="5165201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F7C3944" w14:textId="2F8BF5AF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1BADAE63" w14:textId="275CF55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F34F50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F34F50" w:rsidRPr="00D31C7D" w:rsidRDefault="00F34F50" w:rsidP="00F34F50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F34F50" w:rsidRPr="00D31C7D" w:rsidRDefault="00F34F50" w:rsidP="00F34F50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4B55CE5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38F3BD57" w:rsidR="006A7F16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435EF416" w:rsidR="00941EA3" w:rsidRDefault="005F724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79A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2CC6CF74" w14:textId="75BF3EE9" w:rsidR="00BB579A" w:rsidRPr="003D37B9" w:rsidRDefault="00BB579A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121531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Ne pas être transporté gratuitement par mon employeur</w:t>
            </w:r>
          </w:p>
          <w:p w14:paraId="6FFE00F6" w14:textId="6BFB3F10" w:rsidR="00C80E1B" w:rsidRPr="003D37B9" w:rsidRDefault="005F724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7001562A" w:rsidR="00941EA3" w:rsidRPr="006B718B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2C3D9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71B4AC42" w:rsidR="0047621E" w:rsidRPr="00F54AA3" w:rsidRDefault="00164AC1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Coordination Paye</w:t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06857FDE" w14:textId="13AC4C96" w:rsidP="00195FA8" w:rsidR="0047621E" w:rsidRDefault="00164AC1" w:rsidRPr="006879C2">
    <w:pPr>
      <w:pStyle w:val="En-tte"/>
      <w:tabs>
        <w:tab w:pos="4680" w:val="clear"/>
      </w:tabs>
      <w:rPr>
        <w:sz w:val="8"/>
        <w:szCs w:val="8"/>
      </w:rPr>
    </w:pPr>
    <w:r w:rsidRPr="006F2701">
      <w:rPr>
        <w:noProof/>
        <w:lang w:eastAsia="fr-FR"/>
      </w:rPr>
      <w:drawing>
        <wp:anchor allowOverlap="1" behindDoc="1" distB="0" distL="114300" distR="114300" distT="0" layoutInCell="1" locked="0" relativeHeight="251672576" simplePos="0" wp14:anchorId="0CC22690" wp14:editId="4D083347">
          <wp:simplePos x="0" y="0"/>
          <wp:positionH relativeFrom="margin">
            <wp:posOffset>819150</wp:posOffset>
          </wp:positionH>
          <wp:positionV relativeFrom="page">
            <wp:posOffset>33655</wp:posOffset>
          </wp:positionV>
          <wp:extent cx="561975" cy="761723"/>
          <wp:effectExtent b="635" l="0" r="0" t="0"/>
          <wp:wrapNone/>
          <wp:docPr id="3" name="Image 7">
            <a:extLst xmlns:a="http://schemas.openxmlformats.org/drawingml/2006/main">
              <a:ext uri="{FF2B5EF4-FFF2-40B4-BE49-F238E27FC236}">
                <a16:creationId xmlns:a16="http://schemas.microsoft.com/office/drawing/2014/main" id="{429F5B31-FCDC-1A43-B5F0-DC5611C7C49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429F5B31-FCDC-1A43-B5F0-DC5611C7C49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gray">
                  <a:xfrm>
                    <a:off x="0" y="0"/>
                    <a:ext cx="561975" cy="761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allowOverlap="1" behindDoc="0" distB="0" distL="114300" distR="114300" distT="0" layoutInCell="1" locked="0" relativeHeight="251664384" simplePos="0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b="114300" l="57150" r="50800" t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rtlCol="0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fmla="val 31795" name="adj"/>
                          </a:avLst>
                        </a:prstGeom>
                        <a:effectLst>
                          <a:outerShdw algn="ctr" blurRad="50800" dir="5400000" dist="50800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allowOverlap="1" behindDoc="0" distB="45720" distL="114300" distR="114300" distT="45720" layoutInCell="1" locked="0" relativeHeight="251668480" simplePos="0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b="6350" l="0" r="6350" t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P="00D714BF" w:rsidR="0047621E" w:rsidRDefault="0047621E" w:rsidRPr="00B22E9A">
                          <w:pPr>
                            <w:spacing w:after="0" w:line="240" w:lineRule="auto"/>
                            <w:jc w:val="center"/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P="00C52885" w:rsidR="00E04D17" w:rsidRDefault="00E04D17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P="00C52885" w:rsidR="003316FB" w:rsidRDefault="0047621E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cs="Arial" w:hAnsi="Arial"/>
                              <w:b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P="00C52885" w:rsidR="0047621E" w:rsidRDefault="00E04D17" w:rsidRPr="00D66487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anchor="t" anchorCtr="0" bIns="0" lIns="0" rIns="0" rot="0" tIns="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  <w:r w:rsidR="003316FB">
      <w:rPr>
        <w:noProof/>
        <w:sz w:val="8"/>
        <w:szCs w:val="8"/>
        <w:lang w:eastAsia="fr-FR"/>
      </w:rPr>
      <w:drawing>
        <wp:anchor allowOverlap="1" behindDoc="1" distB="0" distL="114300" distR="114300" distT="0" layoutInCell="1" locked="0" relativeHeight="251670528" simplePos="0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b="4445" l="0" r="0" t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pt;height:13pt;visibility:visible;mso-wrap-style:square" o:bullet="t">
        <v:imagedata r:id="rId1" o:title=""/>
      </v:shape>
    </w:pict>
  </w:numPicBullet>
  <w:numPicBullet w:numPicBulletId="1">
    <w:pict>
      <v:shape id="_x0000_i1027" type="#_x0000_t75" style="width:13pt;height:13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64AC1"/>
    <w:rsid w:val="00170A07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3D9F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5F7244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B579A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71FEE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4F50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2C3D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2C3D9F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 ?><Relationships xmlns="http://schemas.openxmlformats.org/package/2006/relationships"><Relationship Id="rId2" Target="media/image5.png" Type="http://schemas.openxmlformats.org/officeDocument/2006/relationships/image"/><Relationship Id="rId1" Target="media/image4.jpeg" Type="http://schemas.openxmlformats.org/officeDocument/2006/relationships/image"/><Relationship Id="rId4" Target="media/image6.jp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1001</Words>
  <Characters>5511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2024-09-25T14:30:00Z</dcterms:created>
  <dcterms:modified xsi:type="dcterms:W3CDTF">2024-11-14T18:31:00Z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0x01010079F111ED35F8CC479449609E8A0923A6</vt:lpwstr>
  </property>
  <property fmtid="{D5CDD505-2E9C-101B-9397-08002B2CF9AE}" name="NXPowerLiteLastOptimized" pid="3">
    <vt:lpwstr>1438749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S10.3.1</vt:lpwstr>
  </property>
</Properties>
</file>